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4E" w:rsidRDefault="00FD274E" w:rsidP="00FD274E">
      <w:pPr>
        <w:pStyle w:val="1"/>
        <w:tabs>
          <w:tab w:val="clear" w:pos="720"/>
          <w:tab w:val="left" w:pos="0"/>
        </w:tabs>
        <w:ind w:left="0" w:firstLine="0"/>
        <w:jc w:val="righ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Опубликовано в общественно–политической газете </w:t>
      </w:r>
    </w:p>
    <w:p w:rsidR="00FD274E" w:rsidRPr="00FD274E" w:rsidRDefault="00FD274E" w:rsidP="00FD274E">
      <w:pPr>
        <w:pStyle w:val="1"/>
        <w:tabs>
          <w:tab w:val="clear" w:pos="720"/>
          <w:tab w:val="left" w:pos="0"/>
        </w:tabs>
        <w:ind w:left="0" w:firstLine="0"/>
        <w:jc w:val="righ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от </w:t>
      </w:r>
      <w:r w:rsidR="00395BD7">
        <w:rPr>
          <w:rFonts w:ascii="Arial" w:hAnsi="Arial" w:cs="Arial"/>
          <w:b w:val="0"/>
          <w:sz w:val="24"/>
        </w:rPr>
        <w:t>23</w:t>
      </w:r>
      <w:r>
        <w:rPr>
          <w:rFonts w:ascii="Arial" w:hAnsi="Arial" w:cs="Arial"/>
          <w:b w:val="0"/>
          <w:sz w:val="24"/>
        </w:rPr>
        <w:t xml:space="preserve"> </w:t>
      </w:r>
      <w:r w:rsidR="00395BD7">
        <w:rPr>
          <w:rFonts w:ascii="Arial" w:hAnsi="Arial" w:cs="Arial"/>
          <w:b w:val="0"/>
          <w:sz w:val="24"/>
        </w:rPr>
        <w:t>феврал</w:t>
      </w:r>
      <w:r w:rsidR="0035139C">
        <w:rPr>
          <w:rFonts w:ascii="Arial" w:hAnsi="Arial" w:cs="Arial"/>
          <w:b w:val="0"/>
          <w:sz w:val="24"/>
        </w:rPr>
        <w:t>я</w:t>
      </w:r>
      <w:r>
        <w:rPr>
          <w:rFonts w:ascii="Arial" w:hAnsi="Arial" w:cs="Arial"/>
          <w:b w:val="0"/>
          <w:sz w:val="24"/>
        </w:rPr>
        <w:t xml:space="preserve"> 201</w:t>
      </w:r>
      <w:r w:rsidR="00395BD7">
        <w:rPr>
          <w:rFonts w:ascii="Arial" w:hAnsi="Arial" w:cs="Arial"/>
          <w:b w:val="0"/>
          <w:sz w:val="24"/>
        </w:rPr>
        <w:t>9</w:t>
      </w:r>
      <w:r>
        <w:rPr>
          <w:rFonts w:ascii="Arial" w:hAnsi="Arial" w:cs="Arial"/>
          <w:b w:val="0"/>
          <w:sz w:val="24"/>
        </w:rPr>
        <w:t xml:space="preserve"> года №</w:t>
      </w:r>
      <w:r w:rsidR="0035139C">
        <w:rPr>
          <w:rFonts w:ascii="Arial" w:hAnsi="Arial" w:cs="Arial"/>
          <w:b w:val="0"/>
          <w:sz w:val="24"/>
        </w:rPr>
        <w:t xml:space="preserve"> </w:t>
      </w:r>
      <w:r w:rsidR="00395BD7">
        <w:rPr>
          <w:rFonts w:ascii="Arial" w:hAnsi="Arial" w:cs="Arial"/>
          <w:b w:val="0"/>
          <w:sz w:val="24"/>
        </w:rPr>
        <w:t>29</w:t>
      </w:r>
      <w:r>
        <w:rPr>
          <w:rFonts w:ascii="Arial" w:hAnsi="Arial" w:cs="Arial"/>
          <w:b w:val="0"/>
          <w:sz w:val="24"/>
        </w:rPr>
        <w:t>-</w:t>
      </w:r>
      <w:r w:rsidR="00395BD7">
        <w:rPr>
          <w:rFonts w:ascii="Arial" w:hAnsi="Arial" w:cs="Arial"/>
          <w:b w:val="0"/>
          <w:sz w:val="24"/>
        </w:rPr>
        <w:t>35</w:t>
      </w:r>
      <w:r>
        <w:rPr>
          <w:rFonts w:ascii="Arial" w:hAnsi="Arial" w:cs="Arial"/>
          <w:b w:val="0"/>
          <w:sz w:val="24"/>
        </w:rPr>
        <w:t xml:space="preserve"> (</w:t>
      </w:r>
      <w:r w:rsidR="0035139C">
        <w:rPr>
          <w:rFonts w:ascii="Arial" w:hAnsi="Arial" w:cs="Arial"/>
          <w:b w:val="0"/>
          <w:sz w:val="24"/>
        </w:rPr>
        <w:t>9</w:t>
      </w:r>
      <w:r w:rsidR="00395BD7">
        <w:rPr>
          <w:rFonts w:ascii="Arial" w:hAnsi="Arial" w:cs="Arial"/>
          <w:b w:val="0"/>
          <w:sz w:val="24"/>
        </w:rPr>
        <w:t>170</w:t>
      </w:r>
      <w:r>
        <w:rPr>
          <w:rFonts w:ascii="Arial" w:hAnsi="Arial" w:cs="Arial"/>
          <w:b w:val="0"/>
          <w:sz w:val="24"/>
        </w:rPr>
        <w:t>-</w:t>
      </w:r>
      <w:r w:rsidR="0035139C">
        <w:rPr>
          <w:rFonts w:ascii="Arial" w:hAnsi="Arial" w:cs="Arial"/>
          <w:b w:val="0"/>
          <w:sz w:val="24"/>
        </w:rPr>
        <w:t>9</w:t>
      </w:r>
      <w:r w:rsidR="00395BD7">
        <w:rPr>
          <w:rFonts w:ascii="Arial" w:hAnsi="Arial" w:cs="Arial"/>
          <w:b w:val="0"/>
          <w:sz w:val="24"/>
        </w:rPr>
        <w:t>176</w:t>
      </w:r>
      <w:r>
        <w:rPr>
          <w:rFonts w:ascii="Arial" w:hAnsi="Arial" w:cs="Arial"/>
          <w:b w:val="0"/>
          <w:sz w:val="24"/>
        </w:rPr>
        <w:t>)</w:t>
      </w:r>
    </w:p>
    <w:p w:rsidR="00FD274E" w:rsidRPr="00785B60" w:rsidRDefault="00FD274E" w:rsidP="00FD274E">
      <w:pPr>
        <w:pStyle w:val="2"/>
        <w:tabs>
          <w:tab w:val="clear" w:pos="1440"/>
          <w:tab w:val="left" w:pos="0"/>
        </w:tabs>
        <w:ind w:left="0" w:firstLine="0"/>
        <w:rPr>
          <w:rFonts w:ascii="Arial" w:hAnsi="Arial" w:cs="Arial"/>
          <w:bCs w:val="0"/>
          <w:sz w:val="24"/>
        </w:rPr>
      </w:pPr>
    </w:p>
    <w:p w:rsidR="00FD274E" w:rsidRPr="00AA4941" w:rsidRDefault="00FD274E" w:rsidP="00FD274E">
      <w:pPr>
        <w:pStyle w:val="2"/>
        <w:tabs>
          <w:tab w:val="clear" w:pos="1440"/>
          <w:tab w:val="left" w:pos="0"/>
        </w:tabs>
        <w:ind w:left="0" w:firstLine="0"/>
        <w:rPr>
          <w:rFonts w:ascii="Arial" w:hAnsi="Arial" w:cs="Arial"/>
          <w:b w:val="0"/>
          <w:sz w:val="32"/>
        </w:rPr>
      </w:pPr>
      <w:r w:rsidRPr="00AA4941">
        <w:rPr>
          <w:rFonts w:ascii="Arial" w:hAnsi="Arial" w:cs="Arial"/>
          <w:bCs w:val="0"/>
          <w:sz w:val="32"/>
        </w:rPr>
        <w:t>ДУМА ГОРОДА ПЯТИГОРСКА</w:t>
      </w:r>
      <w:r>
        <w:rPr>
          <w:rFonts w:ascii="Arial" w:hAnsi="Arial" w:cs="Arial"/>
          <w:bCs w:val="0"/>
          <w:sz w:val="32"/>
        </w:rPr>
        <w:t xml:space="preserve"> </w:t>
      </w:r>
      <w:r w:rsidRPr="0080304A">
        <w:rPr>
          <w:rFonts w:ascii="Arial" w:hAnsi="Arial" w:cs="Arial"/>
          <w:sz w:val="32"/>
        </w:rPr>
        <w:t>СТАВРОПОЛЬСКОГО КРАЯ</w:t>
      </w:r>
    </w:p>
    <w:p w:rsidR="00FD274E" w:rsidRPr="00615983" w:rsidRDefault="00FD274E" w:rsidP="00FD274E">
      <w:pPr>
        <w:pStyle w:val="1"/>
        <w:tabs>
          <w:tab w:val="clear" w:pos="720"/>
          <w:tab w:val="left" w:pos="0"/>
        </w:tabs>
        <w:ind w:left="0" w:firstLine="0"/>
        <w:rPr>
          <w:rFonts w:ascii="Arial" w:hAnsi="Arial" w:cs="Arial"/>
          <w:sz w:val="24"/>
        </w:rPr>
      </w:pPr>
    </w:p>
    <w:p w:rsidR="00FD274E" w:rsidRDefault="00FD274E" w:rsidP="00FD274E">
      <w:pPr>
        <w:pStyle w:val="1"/>
        <w:tabs>
          <w:tab w:val="clear" w:pos="720"/>
          <w:tab w:val="left" w:pos="0"/>
        </w:tabs>
        <w:ind w:left="0" w:firstLine="0"/>
        <w:rPr>
          <w:rFonts w:ascii="Arial" w:hAnsi="Arial" w:cs="Arial"/>
          <w:sz w:val="32"/>
          <w:szCs w:val="32"/>
        </w:rPr>
      </w:pPr>
      <w:r w:rsidRPr="00BE22D8">
        <w:rPr>
          <w:rFonts w:ascii="Arial" w:hAnsi="Arial" w:cs="Arial"/>
          <w:sz w:val="32"/>
          <w:szCs w:val="32"/>
        </w:rPr>
        <w:t>РЕШЕНИЕ</w:t>
      </w:r>
    </w:p>
    <w:p w:rsidR="00FD274E" w:rsidRPr="00BE22D8" w:rsidRDefault="0035139C" w:rsidP="00FD274E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2</w:t>
      </w:r>
      <w:r w:rsidR="00395BD7">
        <w:rPr>
          <w:rFonts w:ascii="Arial" w:hAnsi="Arial" w:cs="Arial"/>
          <w:b/>
          <w:sz w:val="32"/>
          <w:szCs w:val="32"/>
          <w:lang w:eastAsia="ar-SA"/>
        </w:rPr>
        <w:t>1</w:t>
      </w:r>
      <w:r w:rsidR="00FD274E" w:rsidRPr="00BE22D8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395BD7">
        <w:rPr>
          <w:rFonts w:ascii="Arial" w:hAnsi="Arial" w:cs="Arial"/>
          <w:b/>
          <w:sz w:val="32"/>
          <w:szCs w:val="32"/>
          <w:lang w:eastAsia="ar-SA"/>
        </w:rPr>
        <w:t>феврал</w:t>
      </w:r>
      <w:r>
        <w:rPr>
          <w:rFonts w:ascii="Arial" w:hAnsi="Arial" w:cs="Arial"/>
          <w:b/>
          <w:sz w:val="32"/>
          <w:szCs w:val="32"/>
          <w:lang w:eastAsia="ar-SA"/>
        </w:rPr>
        <w:t>я</w:t>
      </w:r>
      <w:r w:rsidR="00FD274E" w:rsidRPr="00BE22D8">
        <w:rPr>
          <w:rFonts w:ascii="Arial" w:hAnsi="Arial" w:cs="Arial"/>
          <w:b/>
          <w:sz w:val="32"/>
          <w:szCs w:val="32"/>
          <w:lang w:eastAsia="ar-SA"/>
        </w:rPr>
        <w:t xml:space="preserve"> 201</w:t>
      </w:r>
      <w:r w:rsidR="00395BD7">
        <w:rPr>
          <w:rFonts w:ascii="Arial" w:hAnsi="Arial" w:cs="Arial"/>
          <w:b/>
          <w:sz w:val="32"/>
          <w:szCs w:val="32"/>
          <w:lang w:eastAsia="ar-SA"/>
        </w:rPr>
        <w:t>9</w:t>
      </w:r>
      <w:r w:rsidR="00FD274E" w:rsidRPr="00BE22D8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 w:rsidR="00395BD7">
        <w:rPr>
          <w:rFonts w:ascii="Arial" w:hAnsi="Arial" w:cs="Arial"/>
          <w:b/>
          <w:sz w:val="32"/>
          <w:szCs w:val="32"/>
          <w:lang w:eastAsia="ar-SA"/>
        </w:rPr>
        <w:t>8</w:t>
      </w:r>
      <w:r w:rsidR="00FD274E" w:rsidRPr="00BE22D8">
        <w:rPr>
          <w:rFonts w:ascii="Arial" w:hAnsi="Arial" w:cs="Arial"/>
          <w:b/>
          <w:sz w:val="32"/>
          <w:szCs w:val="32"/>
          <w:lang w:eastAsia="ar-SA"/>
        </w:rPr>
        <w:t>-</w:t>
      </w:r>
      <w:r w:rsidR="00395BD7">
        <w:rPr>
          <w:rFonts w:ascii="Arial" w:hAnsi="Arial" w:cs="Arial"/>
          <w:b/>
          <w:sz w:val="32"/>
          <w:szCs w:val="32"/>
          <w:lang w:eastAsia="ar-SA"/>
        </w:rPr>
        <w:t>32</w:t>
      </w:r>
      <w:r w:rsidR="00FD274E" w:rsidRPr="00BE22D8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FD274E" w:rsidRPr="00785B60" w:rsidRDefault="00FD274E" w:rsidP="00FD274E">
      <w:pPr>
        <w:jc w:val="center"/>
        <w:rPr>
          <w:rFonts w:ascii="Arial" w:hAnsi="Arial" w:cs="Arial"/>
          <w:b/>
          <w:sz w:val="24"/>
          <w:szCs w:val="28"/>
        </w:rPr>
      </w:pPr>
    </w:p>
    <w:p w:rsidR="005C6D08" w:rsidRPr="00FD274E" w:rsidRDefault="00395BD7" w:rsidP="00FD274E">
      <w:pPr>
        <w:tabs>
          <w:tab w:val="left" w:pos="9214"/>
        </w:tabs>
        <w:ind w:right="140"/>
        <w:jc w:val="center"/>
        <w:rPr>
          <w:rFonts w:ascii="Arial" w:hAnsi="Arial" w:cs="Arial"/>
          <w:b/>
          <w:sz w:val="32"/>
          <w:szCs w:val="32"/>
        </w:rPr>
      </w:pPr>
      <w:r w:rsidRPr="00395BD7">
        <w:rPr>
          <w:rFonts w:ascii="Arial" w:hAnsi="Arial" w:cs="Arial"/>
          <w:b/>
          <w:sz w:val="32"/>
          <w:szCs w:val="32"/>
        </w:rPr>
        <w:t>ОБ УСТАНОВКЕ МЕМОРИАЛЬНОГО (ПАМЯТНОГО) ЗНАКА НА ТЕРРИТОРИИ МУНИЦИПАЛЬНОГО ОБРАЗОВАНИЯ ГОРОДА-КУРОРТА ПЯТИГОРСКА</w:t>
      </w:r>
    </w:p>
    <w:p w:rsidR="005C6D08" w:rsidRPr="00395BD7" w:rsidRDefault="005C6D08" w:rsidP="005C6D08">
      <w:pPr>
        <w:tabs>
          <w:tab w:val="left" w:pos="9355"/>
        </w:tabs>
        <w:ind w:right="-5"/>
        <w:jc w:val="both"/>
        <w:rPr>
          <w:rFonts w:ascii="Arial" w:hAnsi="Arial" w:cs="Arial"/>
          <w:sz w:val="24"/>
          <w:szCs w:val="24"/>
        </w:rPr>
      </w:pPr>
    </w:p>
    <w:p w:rsidR="005C6D08" w:rsidRPr="00395BD7" w:rsidRDefault="005C6D08" w:rsidP="005C6D08">
      <w:pPr>
        <w:jc w:val="both"/>
        <w:rPr>
          <w:rFonts w:ascii="Arial" w:hAnsi="Arial" w:cs="Arial"/>
          <w:sz w:val="24"/>
          <w:szCs w:val="24"/>
        </w:rPr>
      </w:pPr>
    </w:p>
    <w:p w:rsidR="005C6D08" w:rsidRPr="00395BD7" w:rsidRDefault="00395BD7" w:rsidP="005C6D08">
      <w:pPr>
        <w:ind w:right="140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395BD7">
        <w:rPr>
          <w:rFonts w:ascii="Arial" w:hAnsi="Arial" w:cs="Arial"/>
          <w:sz w:val="24"/>
          <w:szCs w:val="24"/>
        </w:rPr>
        <w:t>Руководствуясь Федеральным законом «Об общих принципах организации местного самоуправления в Российской Федерации», Уставом муниципального образования города-курорта Пятигорска, в соответствии с Правилами установки, обеспечения сохранности и демонтажа мемориальных досок и других мемориальных (памятных) знаков на территории муниципального образования города-курорта Пятигорска, рассмотрев обращение Пятигорского медико-фармацевтического института-филиала Волгоградского государственного медицинского университета Министерства здравоохранения Российской Федерации, решение комиссии по рассмотрению вопросов установки и демонтажа</w:t>
      </w:r>
      <w:proofErr w:type="gramEnd"/>
      <w:r w:rsidRPr="00395BD7">
        <w:rPr>
          <w:rFonts w:ascii="Arial" w:hAnsi="Arial" w:cs="Arial"/>
          <w:sz w:val="24"/>
          <w:szCs w:val="24"/>
        </w:rPr>
        <w:t xml:space="preserve"> мемориальных досок и других мемориальных (памятных) знаков на территории муниципального образования города-курорта Пятигорска (протокол заседания от 14 февраля 2019 года № 1),</w:t>
      </w:r>
    </w:p>
    <w:p w:rsidR="005C6D08" w:rsidRPr="00395BD7" w:rsidRDefault="005C6D08" w:rsidP="005C6D0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95BD7">
        <w:rPr>
          <w:rFonts w:ascii="Arial" w:hAnsi="Arial" w:cs="Arial"/>
          <w:sz w:val="24"/>
          <w:szCs w:val="24"/>
        </w:rPr>
        <w:t>Дума города Пятигорска</w:t>
      </w:r>
    </w:p>
    <w:p w:rsidR="005C6D08" w:rsidRPr="00395BD7" w:rsidRDefault="005C6D08" w:rsidP="005C6D08">
      <w:pPr>
        <w:jc w:val="both"/>
        <w:rPr>
          <w:rFonts w:ascii="Arial" w:hAnsi="Arial" w:cs="Arial"/>
          <w:sz w:val="24"/>
          <w:szCs w:val="24"/>
        </w:rPr>
      </w:pPr>
    </w:p>
    <w:p w:rsidR="005C6D08" w:rsidRPr="00395BD7" w:rsidRDefault="005C6D08" w:rsidP="005C6D08">
      <w:pPr>
        <w:jc w:val="both"/>
        <w:rPr>
          <w:rFonts w:ascii="Arial" w:hAnsi="Arial" w:cs="Arial"/>
          <w:sz w:val="24"/>
          <w:szCs w:val="24"/>
        </w:rPr>
      </w:pPr>
      <w:r w:rsidRPr="00395BD7">
        <w:rPr>
          <w:rFonts w:ascii="Arial" w:hAnsi="Arial" w:cs="Arial"/>
          <w:sz w:val="24"/>
          <w:szCs w:val="24"/>
        </w:rPr>
        <w:t>РЕШИЛА:</w:t>
      </w:r>
    </w:p>
    <w:p w:rsidR="005C6D08" w:rsidRPr="00395BD7" w:rsidRDefault="005C6D08" w:rsidP="005C6D08">
      <w:pPr>
        <w:tabs>
          <w:tab w:val="left" w:pos="9214"/>
        </w:tabs>
        <w:ind w:right="140"/>
        <w:jc w:val="both"/>
        <w:rPr>
          <w:rFonts w:ascii="Arial" w:hAnsi="Arial" w:cs="Arial"/>
          <w:sz w:val="24"/>
          <w:szCs w:val="24"/>
        </w:rPr>
      </w:pPr>
    </w:p>
    <w:p w:rsidR="00395BD7" w:rsidRPr="00395BD7" w:rsidRDefault="00395BD7" w:rsidP="00395BD7">
      <w:pPr>
        <w:tabs>
          <w:tab w:val="left" w:pos="9356"/>
        </w:tabs>
        <w:ind w:right="-2" w:firstLine="567"/>
        <w:jc w:val="both"/>
        <w:rPr>
          <w:rFonts w:ascii="Arial" w:hAnsi="Arial" w:cs="Arial"/>
          <w:sz w:val="24"/>
          <w:szCs w:val="24"/>
        </w:rPr>
      </w:pPr>
      <w:r w:rsidRPr="00395BD7">
        <w:rPr>
          <w:rFonts w:ascii="Arial" w:hAnsi="Arial" w:cs="Arial"/>
          <w:sz w:val="24"/>
          <w:szCs w:val="24"/>
        </w:rPr>
        <w:t xml:space="preserve">1.Установить мемориальный (памятный) знак выдающемуся советскому хирургу </w:t>
      </w:r>
      <w:proofErr w:type="spellStart"/>
      <w:r w:rsidRPr="00395BD7">
        <w:rPr>
          <w:rFonts w:ascii="Arial" w:hAnsi="Arial" w:cs="Arial"/>
          <w:sz w:val="24"/>
          <w:szCs w:val="24"/>
        </w:rPr>
        <w:t>Войно-Ясенецкому</w:t>
      </w:r>
      <w:proofErr w:type="spellEnd"/>
      <w:r w:rsidRPr="00395BD7">
        <w:rPr>
          <w:rFonts w:ascii="Arial" w:hAnsi="Arial" w:cs="Arial"/>
          <w:sz w:val="24"/>
          <w:szCs w:val="24"/>
        </w:rPr>
        <w:t xml:space="preserve"> Валентину Феликсовичу в городе Пятигорске </w:t>
      </w:r>
      <w:proofErr w:type="gramStart"/>
      <w:r w:rsidRPr="00395BD7">
        <w:rPr>
          <w:rFonts w:ascii="Arial" w:hAnsi="Arial" w:cs="Arial"/>
          <w:sz w:val="24"/>
          <w:szCs w:val="24"/>
        </w:rPr>
        <w:t>на</w:t>
      </w:r>
      <w:proofErr w:type="gramEnd"/>
      <w:r w:rsidRPr="00395BD7">
        <w:rPr>
          <w:rFonts w:ascii="Arial" w:hAnsi="Arial" w:cs="Arial"/>
          <w:sz w:val="24"/>
          <w:szCs w:val="24"/>
        </w:rPr>
        <w:t xml:space="preserve"> территории Пятигорского медико-фармацевтического института – филиала Волгоградского государственного медицинского университета Министерства здравоохранения Российской Федерации, по адресу: </w:t>
      </w:r>
      <w:proofErr w:type="gramStart"/>
      <w:r w:rsidRPr="00395BD7">
        <w:rPr>
          <w:rFonts w:ascii="Arial" w:hAnsi="Arial" w:cs="Arial"/>
          <w:sz w:val="24"/>
          <w:szCs w:val="24"/>
        </w:rPr>
        <w:t>г</w:t>
      </w:r>
      <w:proofErr w:type="gramEnd"/>
      <w:r w:rsidRPr="00395BD7">
        <w:rPr>
          <w:rFonts w:ascii="Arial" w:hAnsi="Arial" w:cs="Arial"/>
          <w:sz w:val="24"/>
          <w:szCs w:val="24"/>
        </w:rPr>
        <w:t>. Пятигорск, пр. Калинина, 11.</w:t>
      </w:r>
    </w:p>
    <w:p w:rsidR="00395BD7" w:rsidRPr="00395BD7" w:rsidRDefault="00395BD7" w:rsidP="00395BD7">
      <w:pPr>
        <w:tabs>
          <w:tab w:val="left" w:pos="9356"/>
        </w:tabs>
        <w:ind w:right="-2" w:firstLine="567"/>
        <w:jc w:val="both"/>
        <w:rPr>
          <w:rFonts w:ascii="Arial" w:hAnsi="Arial" w:cs="Arial"/>
          <w:sz w:val="24"/>
          <w:szCs w:val="24"/>
        </w:rPr>
      </w:pPr>
      <w:r w:rsidRPr="00395BD7">
        <w:rPr>
          <w:rFonts w:ascii="Arial" w:hAnsi="Arial" w:cs="Arial"/>
          <w:sz w:val="24"/>
          <w:szCs w:val="24"/>
        </w:rPr>
        <w:t>2.Утвердить:</w:t>
      </w:r>
    </w:p>
    <w:p w:rsidR="00395BD7" w:rsidRPr="00395BD7" w:rsidRDefault="00395BD7" w:rsidP="00395BD7">
      <w:pPr>
        <w:tabs>
          <w:tab w:val="left" w:pos="9356"/>
        </w:tabs>
        <w:ind w:right="-2" w:firstLine="567"/>
        <w:jc w:val="both"/>
        <w:rPr>
          <w:rFonts w:ascii="Arial" w:hAnsi="Arial" w:cs="Arial"/>
          <w:sz w:val="24"/>
          <w:szCs w:val="24"/>
        </w:rPr>
      </w:pPr>
      <w:r w:rsidRPr="00395BD7">
        <w:rPr>
          <w:rFonts w:ascii="Arial" w:hAnsi="Arial" w:cs="Arial"/>
          <w:sz w:val="24"/>
          <w:szCs w:val="24"/>
        </w:rPr>
        <w:t>1)эскиз мемориального (памятного) знака согласно Приложению 1 к настоящему решению.</w:t>
      </w:r>
    </w:p>
    <w:p w:rsidR="00395BD7" w:rsidRPr="00395BD7" w:rsidRDefault="00395BD7" w:rsidP="00395BD7">
      <w:pPr>
        <w:tabs>
          <w:tab w:val="left" w:pos="9356"/>
        </w:tabs>
        <w:ind w:right="-2" w:firstLine="567"/>
        <w:jc w:val="both"/>
        <w:rPr>
          <w:rFonts w:ascii="Arial" w:hAnsi="Arial" w:cs="Arial"/>
          <w:sz w:val="24"/>
          <w:szCs w:val="24"/>
        </w:rPr>
      </w:pPr>
      <w:r w:rsidRPr="00395BD7">
        <w:rPr>
          <w:rFonts w:ascii="Arial" w:hAnsi="Arial" w:cs="Arial"/>
          <w:sz w:val="24"/>
          <w:szCs w:val="24"/>
        </w:rPr>
        <w:t>2)текст на мемориальном (памятном) знаке согласно Приложению 2  к настоящему решению.</w:t>
      </w:r>
    </w:p>
    <w:p w:rsidR="00395BD7" w:rsidRPr="00395BD7" w:rsidRDefault="00395BD7" w:rsidP="00395BD7">
      <w:pPr>
        <w:tabs>
          <w:tab w:val="left" w:pos="9356"/>
        </w:tabs>
        <w:ind w:right="-2" w:firstLine="567"/>
        <w:jc w:val="both"/>
        <w:rPr>
          <w:rFonts w:ascii="Arial" w:hAnsi="Arial" w:cs="Arial"/>
          <w:sz w:val="24"/>
          <w:szCs w:val="24"/>
        </w:rPr>
      </w:pPr>
      <w:r w:rsidRPr="00395BD7">
        <w:rPr>
          <w:rFonts w:ascii="Arial" w:hAnsi="Arial" w:cs="Arial"/>
          <w:sz w:val="24"/>
          <w:szCs w:val="24"/>
        </w:rPr>
        <w:t>3.</w:t>
      </w:r>
      <w:proofErr w:type="gramStart"/>
      <w:r w:rsidRPr="00395BD7">
        <w:rPr>
          <w:rFonts w:ascii="Arial" w:hAnsi="Arial" w:cs="Arial"/>
          <w:sz w:val="24"/>
          <w:szCs w:val="24"/>
        </w:rPr>
        <w:t>Контроль за</w:t>
      </w:r>
      <w:proofErr w:type="gramEnd"/>
      <w:r w:rsidRPr="00395BD7"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администрацию города Пятигорска.</w:t>
      </w:r>
    </w:p>
    <w:p w:rsidR="005C6D08" w:rsidRPr="00395BD7" w:rsidRDefault="00395BD7" w:rsidP="00395BD7">
      <w:pPr>
        <w:tabs>
          <w:tab w:val="left" w:pos="9356"/>
        </w:tabs>
        <w:ind w:right="-2" w:firstLine="567"/>
        <w:jc w:val="both"/>
        <w:rPr>
          <w:rFonts w:ascii="Arial" w:hAnsi="Arial" w:cs="Arial"/>
          <w:sz w:val="24"/>
          <w:szCs w:val="24"/>
        </w:rPr>
      </w:pPr>
      <w:r w:rsidRPr="00395BD7">
        <w:rPr>
          <w:rFonts w:ascii="Arial" w:hAnsi="Arial" w:cs="Arial"/>
          <w:sz w:val="24"/>
          <w:szCs w:val="24"/>
        </w:rPr>
        <w:t>4.Настоящее решение вступает в силу со дня его официального опубликования.</w:t>
      </w:r>
    </w:p>
    <w:p w:rsidR="005C6D08" w:rsidRPr="00395BD7" w:rsidRDefault="005C6D08" w:rsidP="00395BD7">
      <w:pPr>
        <w:tabs>
          <w:tab w:val="left" w:pos="9356"/>
        </w:tabs>
        <w:ind w:right="-2"/>
        <w:jc w:val="right"/>
        <w:rPr>
          <w:rFonts w:ascii="Arial" w:hAnsi="Arial" w:cs="Arial"/>
          <w:sz w:val="24"/>
          <w:szCs w:val="24"/>
        </w:rPr>
      </w:pPr>
    </w:p>
    <w:p w:rsidR="005C6D08" w:rsidRPr="00395BD7" w:rsidRDefault="005C6D08" w:rsidP="00395BD7">
      <w:pPr>
        <w:tabs>
          <w:tab w:val="left" w:pos="9356"/>
        </w:tabs>
        <w:ind w:right="-2"/>
        <w:jc w:val="right"/>
        <w:rPr>
          <w:rFonts w:ascii="Arial" w:hAnsi="Arial" w:cs="Arial"/>
          <w:sz w:val="24"/>
          <w:szCs w:val="24"/>
        </w:rPr>
      </w:pPr>
    </w:p>
    <w:p w:rsidR="005C6D08" w:rsidRPr="00395BD7" w:rsidRDefault="005C6D08" w:rsidP="00395BD7">
      <w:pPr>
        <w:tabs>
          <w:tab w:val="left" w:pos="9356"/>
        </w:tabs>
        <w:ind w:right="-2"/>
        <w:jc w:val="right"/>
        <w:rPr>
          <w:rFonts w:ascii="Arial" w:hAnsi="Arial" w:cs="Arial"/>
          <w:sz w:val="24"/>
          <w:szCs w:val="24"/>
        </w:rPr>
      </w:pPr>
    </w:p>
    <w:p w:rsidR="0052598A" w:rsidRPr="00395BD7" w:rsidRDefault="0052598A" w:rsidP="00395BD7">
      <w:pPr>
        <w:pStyle w:val="21"/>
        <w:tabs>
          <w:tab w:val="left" w:pos="709"/>
        </w:tabs>
        <w:spacing w:after="0" w:line="240" w:lineRule="auto"/>
        <w:ind w:right="-5"/>
        <w:jc w:val="right"/>
        <w:rPr>
          <w:rFonts w:ascii="Arial" w:hAnsi="Arial" w:cs="Arial"/>
          <w:sz w:val="24"/>
          <w:szCs w:val="24"/>
        </w:rPr>
      </w:pPr>
      <w:r w:rsidRPr="00395BD7">
        <w:rPr>
          <w:rFonts w:ascii="Arial" w:hAnsi="Arial" w:cs="Arial"/>
          <w:sz w:val="24"/>
          <w:szCs w:val="24"/>
        </w:rPr>
        <w:t>Председатель Думы города Пятигорска</w:t>
      </w:r>
    </w:p>
    <w:p w:rsidR="0052598A" w:rsidRPr="00395BD7" w:rsidRDefault="0052598A" w:rsidP="00395BD7">
      <w:pPr>
        <w:pStyle w:val="21"/>
        <w:tabs>
          <w:tab w:val="left" w:pos="709"/>
        </w:tabs>
        <w:spacing w:after="0" w:line="240" w:lineRule="auto"/>
        <w:ind w:right="-5"/>
        <w:jc w:val="right"/>
        <w:rPr>
          <w:rFonts w:ascii="Arial" w:hAnsi="Arial" w:cs="Arial"/>
          <w:sz w:val="24"/>
          <w:szCs w:val="24"/>
        </w:rPr>
      </w:pPr>
      <w:r w:rsidRPr="00395BD7">
        <w:rPr>
          <w:rFonts w:ascii="Arial" w:hAnsi="Arial" w:cs="Arial"/>
          <w:sz w:val="24"/>
          <w:szCs w:val="24"/>
        </w:rPr>
        <w:t>Л.В.ПОХИЛЬКО</w:t>
      </w:r>
    </w:p>
    <w:p w:rsidR="005C6D08" w:rsidRPr="00395BD7" w:rsidRDefault="005C6D08" w:rsidP="00395BD7">
      <w:pPr>
        <w:ind w:right="-2"/>
        <w:jc w:val="right"/>
        <w:rPr>
          <w:rFonts w:ascii="Arial" w:hAnsi="Arial" w:cs="Arial"/>
          <w:sz w:val="24"/>
          <w:szCs w:val="24"/>
        </w:rPr>
      </w:pPr>
    </w:p>
    <w:p w:rsidR="0035139C" w:rsidRPr="00395BD7" w:rsidRDefault="00395BD7" w:rsidP="00395BD7">
      <w:pPr>
        <w:tabs>
          <w:tab w:val="left" w:pos="709"/>
        </w:tabs>
        <w:autoSpaceDE w:val="0"/>
        <w:autoSpaceDN w:val="0"/>
        <w:adjustRightInd w:val="0"/>
        <w:ind w:right="-5"/>
        <w:jc w:val="right"/>
        <w:rPr>
          <w:rFonts w:ascii="Arial" w:hAnsi="Arial" w:cs="Arial"/>
          <w:sz w:val="24"/>
          <w:szCs w:val="24"/>
        </w:rPr>
      </w:pPr>
      <w:r w:rsidRPr="00395BD7">
        <w:rPr>
          <w:rFonts w:ascii="Arial" w:hAnsi="Arial" w:cs="Arial"/>
          <w:sz w:val="24"/>
          <w:szCs w:val="24"/>
        </w:rPr>
        <w:lastRenderedPageBreak/>
        <w:t>Глава</w:t>
      </w:r>
      <w:r w:rsidR="0035139C" w:rsidRPr="00395BD7">
        <w:rPr>
          <w:rFonts w:ascii="Arial" w:hAnsi="Arial" w:cs="Arial"/>
          <w:sz w:val="24"/>
          <w:szCs w:val="24"/>
        </w:rPr>
        <w:t xml:space="preserve"> города Пятигорска</w:t>
      </w:r>
    </w:p>
    <w:p w:rsidR="0052598A" w:rsidRPr="00395BD7" w:rsidRDefault="00395BD7" w:rsidP="00395BD7">
      <w:pPr>
        <w:pStyle w:val="21"/>
        <w:tabs>
          <w:tab w:val="left" w:pos="709"/>
        </w:tabs>
        <w:spacing w:after="0" w:line="240" w:lineRule="auto"/>
        <w:ind w:right="-5"/>
        <w:jc w:val="right"/>
        <w:rPr>
          <w:rFonts w:ascii="Arial" w:hAnsi="Arial" w:cs="Arial"/>
          <w:sz w:val="24"/>
          <w:szCs w:val="24"/>
        </w:rPr>
      </w:pPr>
      <w:r w:rsidRPr="00395BD7">
        <w:rPr>
          <w:rFonts w:ascii="Arial" w:hAnsi="Arial" w:cs="Arial"/>
          <w:sz w:val="24"/>
          <w:szCs w:val="24"/>
        </w:rPr>
        <w:t>А.В.СКРИПНИК</w:t>
      </w:r>
    </w:p>
    <w:p w:rsidR="005C6D08" w:rsidRPr="00395BD7" w:rsidRDefault="005C6D08" w:rsidP="00395BD7">
      <w:pPr>
        <w:jc w:val="right"/>
        <w:rPr>
          <w:rFonts w:ascii="Arial" w:hAnsi="Arial" w:cs="Arial"/>
          <w:sz w:val="24"/>
          <w:szCs w:val="24"/>
        </w:rPr>
      </w:pPr>
    </w:p>
    <w:p w:rsidR="0052598A" w:rsidRPr="00395BD7" w:rsidRDefault="0052598A" w:rsidP="00395BD7">
      <w:pPr>
        <w:jc w:val="right"/>
        <w:rPr>
          <w:rFonts w:ascii="Arial" w:hAnsi="Arial" w:cs="Arial"/>
          <w:sz w:val="24"/>
          <w:szCs w:val="24"/>
        </w:rPr>
      </w:pPr>
    </w:p>
    <w:p w:rsidR="0052598A" w:rsidRDefault="0052598A" w:rsidP="0052598A">
      <w:pPr>
        <w:ind w:left="4820"/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Приложение</w:t>
      </w:r>
      <w:r w:rsidR="00277208">
        <w:rPr>
          <w:rFonts w:ascii="Arial" w:hAnsi="Arial" w:cs="Arial"/>
          <w:b/>
          <w:sz w:val="32"/>
          <w:szCs w:val="32"/>
        </w:rPr>
        <w:t xml:space="preserve"> 1</w:t>
      </w:r>
    </w:p>
    <w:p w:rsidR="0052598A" w:rsidRPr="002335E4" w:rsidRDefault="0052598A" w:rsidP="0052598A">
      <w:pPr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к решению Думы города Пятигорска</w:t>
      </w:r>
    </w:p>
    <w:p w:rsidR="0052598A" w:rsidRPr="002335E4" w:rsidRDefault="0052598A" w:rsidP="0052598A">
      <w:pPr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 xml:space="preserve">от </w:t>
      </w:r>
      <w:r w:rsidR="00395BD7" w:rsidRPr="00395BD7">
        <w:rPr>
          <w:rFonts w:ascii="Arial" w:hAnsi="Arial" w:cs="Arial"/>
          <w:b/>
          <w:sz w:val="32"/>
          <w:szCs w:val="32"/>
          <w:lang w:eastAsia="ar-SA"/>
        </w:rPr>
        <w:t>21 февраля 2019 года № 8-32 РД</w:t>
      </w:r>
    </w:p>
    <w:p w:rsidR="005C6D08" w:rsidRPr="001E007B" w:rsidRDefault="005C6D08" w:rsidP="001E007B">
      <w:pPr>
        <w:tabs>
          <w:tab w:val="left" w:pos="9355"/>
        </w:tabs>
        <w:ind w:right="-5"/>
        <w:jc w:val="right"/>
        <w:rPr>
          <w:rFonts w:ascii="Arial" w:hAnsi="Arial" w:cs="Arial"/>
          <w:sz w:val="24"/>
          <w:szCs w:val="24"/>
        </w:rPr>
      </w:pPr>
    </w:p>
    <w:p w:rsidR="005C6D08" w:rsidRPr="001E007B" w:rsidRDefault="005C6D08" w:rsidP="001E007B">
      <w:pPr>
        <w:tabs>
          <w:tab w:val="left" w:pos="9355"/>
        </w:tabs>
        <w:ind w:right="-5"/>
        <w:jc w:val="right"/>
        <w:rPr>
          <w:rFonts w:ascii="Arial" w:hAnsi="Arial" w:cs="Arial"/>
          <w:sz w:val="24"/>
          <w:szCs w:val="24"/>
        </w:rPr>
      </w:pPr>
    </w:p>
    <w:p w:rsidR="00395BD7" w:rsidRPr="00395BD7" w:rsidRDefault="00395BD7" w:rsidP="00395BD7">
      <w:pPr>
        <w:tabs>
          <w:tab w:val="left" w:pos="9355"/>
        </w:tabs>
        <w:ind w:right="-5"/>
        <w:jc w:val="center"/>
        <w:rPr>
          <w:rFonts w:ascii="Arial" w:hAnsi="Arial" w:cs="Arial"/>
          <w:b/>
          <w:sz w:val="32"/>
          <w:szCs w:val="32"/>
        </w:rPr>
      </w:pPr>
      <w:r w:rsidRPr="00395BD7">
        <w:rPr>
          <w:rFonts w:ascii="Arial" w:hAnsi="Arial" w:cs="Arial"/>
          <w:b/>
          <w:sz w:val="32"/>
          <w:szCs w:val="32"/>
        </w:rPr>
        <w:t>ЭСКИЗ</w:t>
      </w:r>
    </w:p>
    <w:p w:rsidR="007223CC" w:rsidRPr="007223CC" w:rsidRDefault="00395BD7" w:rsidP="007223CC">
      <w:pPr>
        <w:tabs>
          <w:tab w:val="left" w:pos="9355"/>
        </w:tabs>
        <w:ind w:right="-5"/>
        <w:jc w:val="center"/>
        <w:rPr>
          <w:sz w:val="28"/>
          <w:szCs w:val="28"/>
        </w:rPr>
      </w:pPr>
      <w:r w:rsidRPr="00395BD7">
        <w:rPr>
          <w:rFonts w:ascii="Arial" w:hAnsi="Arial" w:cs="Arial"/>
          <w:b/>
          <w:sz w:val="32"/>
          <w:szCs w:val="32"/>
        </w:rPr>
        <w:t>МЕМОРИАЛЬНОГО (ПАМЯТНОГО) ЗНАКА</w:t>
      </w:r>
    </w:p>
    <w:tbl>
      <w:tblPr>
        <w:tblpPr w:leftFromText="180" w:rightFromText="180" w:vertAnchor="text" w:horzAnchor="page" w:tblpX="10461" w:tblpY="1602"/>
        <w:tblW w:w="0" w:type="auto"/>
        <w:tblLook w:val="0000"/>
      </w:tblPr>
      <w:tblGrid>
        <w:gridCol w:w="496"/>
      </w:tblGrid>
      <w:tr w:rsidR="00951052" w:rsidTr="00951052">
        <w:trPr>
          <w:trHeight w:val="1402"/>
        </w:trPr>
        <w:tc>
          <w:tcPr>
            <w:tcW w:w="351" w:type="dxa"/>
          </w:tcPr>
          <w:p w:rsidR="00D032D8" w:rsidRDefault="00D032D8" w:rsidP="00951052">
            <w:pPr>
              <w:tabs>
                <w:tab w:val="left" w:pos="9355"/>
              </w:tabs>
              <w:ind w:right="-5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032D8" w:rsidRDefault="00D032D8" w:rsidP="00951052">
            <w:pPr>
              <w:tabs>
                <w:tab w:val="left" w:pos="9355"/>
              </w:tabs>
              <w:ind w:right="-5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032D8" w:rsidRDefault="00D032D8" w:rsidP="00951052">
            <w:pPr>
              <w:tabs>
                <w:tab w:val="left" w:pos="9355"/>
              </w:tabs>
              <w:ind w:right="-5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032D8" w:rsidRDefault="00D032D8" w:rsidP="00951052">
            <w:pPr>
              <w:tabs>
                <w:tab w:val="left" w:pos="9355"/>
              </w:tabs>
              <w:ind w:right="-5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032D8" w:rsidRDefault="00D032D8" w:rsidP="00951052">
            <w:pPr>
              <w:tabs>
                <w:tab w:val="left" w:pos="9355"/>
              </w:tabs>
              <w:ind w:right="-5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51052" w:rsidRPr="00951052" w:rsidRDefault="00D032D8" w:rsidP="00951052">
            <w:pPr>
              <w:tabs>
                <w:tab w:val="left" w:pos="9355"/>
              </w:tabs>
              <w:ind w:right="-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951052" w:rsidRPr="00951052" w:rsidRDefault="00D032D8" w:rsidP="00951052">
            <w:pPr>
              <w:tabs>
                <w:tab w:val="left" w:pos="9355"/>
              </w:tabs>
              <w:ind w:right="-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951052" w:rsidRDefault="00951052" w:rsidP="00951052">
            <w:pPr>
              <w:tabs>
                <w:tab w:val="left" w:pos="9355"/>
              </w:tabs>
              <w:ind w:right="-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1052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D032D8" w:rsidRDefault="00D032D8" w:rsidP="00951052">
            <w:pPr>
              <w:tabs>
                <w:tab w:val="left" w:pos="9355"/>
              </w:tabs>
              <w:ind w:right="-5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см</w:t>
            </w:r>
          </w:p>
        </w:tc>
      </w:tr>
    </w:tbl>
    <w:p w:rsidR="00D032D8" w:rsidRPr="0010143B" w:rsidRDefault="00D032D8" w:rsidP="00D032D8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756F4C" w:rsidRPr="0010143B" w:rsidRDefault="00D032D8" w:rsidP="00D032D8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  <w:r w:rsidRPr="0010143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1605143</wp:posOffset>
            </wp:positionH>
            <wp:positionV relativeFrom="paragraph">
              <wp:posOffset>160627</wp:posOffset>
            </wp:positionV>
            <wp:extent cx="2748004" cy="4675367"/>
            <wp:effectExtent l="19050" t="0" r="0" b="0"/>
            <wp:wrapNone/>
            <wp:docPr id="6" name="Рисунок 2" descr="image2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299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004" cy="467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6F4C" w:rsidRPr="0010143B" w:rsidRDefault="003D3BED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9" o:spid="_x0000_s1031" type="#_x0000_t32" style="position:absolute;margin-left:231.65pt;margin-top:179.65pt;width:353.65pt;height:0;rotation:9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" adj="-31012,-1,-31012">
            <v:stroke startarrow="block" endarrow="block"/>
          </v:shape>
        </w:pict>
      </w: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52346C">
      <w:pPr>
        <w:tabs>
          <w:tab w:val="left" w:pos="8289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2346C" w:rsidRPr="0010143B" w:rsidRDefault="0052346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756F4C" w:rsidRDefault="00756F4C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10143B" w:rsidRDefault="0010143B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10143B" w:rsidRDefault="0010143B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10143B" w:rsidRDefault="0010143B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10143B" w:rsidRPr="0010143B" w:rsidRDefault="0010143B" w:rsidP="00756F4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</w:p>
    <w:p w:rsidR="005C6D08" w:rsidRPr="00756F4C" w:rsidRDefault="003D3BED" w:rsidP="005C6D08">
      <w:pPr>
        <w:jc w:val="center"/>
        <w:rPr>
          <w:rFonts w:ascii="Arial" w:hAnsi="Arial" w:cs="Arial"/>
          <w:sz w:val="24"/>
          <w:szCs w:val="24"/>
        </w:rPr>
      </w:pPr>
      <w:r w:rsidRPr="003D3BED">
        <w:rPr>
          <w:noProof/>
          <w:sz w:val="28"/>
          <w:szCs w:val="28"/>
        </w:rPr>
        <w:pict>
          <v:shape id="AutoShape 10" o:spid="_x0000_s1032" type="#_x0000_t32" style="position:absolute;left:0;text-align:left;margin-left:64.55pt;margin-top:1.15pt;width:308.9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" adj="-11321,-1,-11321">
            <v:stroke startarrow="block" endarrow="block"/>
          </v:shape>
        </w:pict>
      </w:r>
      <w:r w:rsidR="00D032D8">
        <w:rPr>
          <w:rFonts w:ascii="Arial" w:hAnsi="Arial" w:cs="Arial"/>
          <w:sz w:val="24"/>
          <w:szCs w:val="24"/>
        </w:rPr>
        <w:t>155 см</w:t>
      </w:r>
    </w:p>
    <w:p w:rsidR="007223CC" w:rsidRPr="0010143B" w:rsidRDefault="007223CC" w:rsidP="007223CC">
      <w:pPr>
        <w:jc w:val="both"/>
        <w:rPr>
          <w:rFonts w:ascii="Arial" w:hAnsi="Arial" w:cs="Arial"/>
          <w:sz w:val="24"/>
          <w:szCs w:val="24"/>
        </w:rPr>
      </w:pPr>
    </w:p>
    <w:p w:rsidR="0052346C" w:rsidRPr="0010143B" w:rsidRDefault="007223CC" w:rsidP="007223CC">
      <w:pPr>
        <w:jc w:val="both"/>
        <w:rPr>
          <w:rFonts w:ascii="Arial" w:hAnsi="Arial" w:cs="Arial"/>
          <w:sz w:val="24"/>
          <w:szCs w:val="24"/>
        </w:rPr>
      </w:pPr>
      <w:r w:rsidRPr="0010143B">
        <w:rPr>
          <w:rFonts w:ascii="Arial" w:hAnsi="Arial" w:cs="Arial"/>
          <w:sz w:val="24"/>
          <w:szCs w:val="24"/>
        </w:rPr>
        <w:t>Материал мемориального (памятного) знака - гранит</w:t>
      </w:r>
    </w:p>
    <w:p w:rsidR="0052346C" w:rsidRPr="0010143B" w:rsidRDefault="0052346C" w:rsidP="00277208">
      <w:pPr>
        <w:jc w:val="right"/>
        <w:rPr>
          <w:rFonts w:ascii="Arial" w:hAnsi="Arial" w:cs="Arial"/>
          <w:sz w:val="24"/>
          <w:szCs w:val="24"/>
        </w:rPr>
      </w:pPr>
    </w:p>
    <w:p w:rsidR="007223CC" w:rsidRPr="0010143B" w:rsidRDefault="007223CC" w:rsidP="00277208">
      <w:pPr>
        <w:jc w:val="right"/>
        <w:rPr>
          <w:rFonts w:ascii="Arial" w:hAnsi="Arial" w:cs="Arial"/>
          <w:sz w:val="24"/>
          <w:szCs w:val="24"/>
        </w:rPr>
      </w:pPr>
    </w:p>
    <w:p w:rsidR="0010143B" w:rsidRPr="0010143B" w:rsidRDefault="0010143B" w:rsidP="0010143B">
      <w:pPr>
        <w:jc w:val="right"/>
        <w:rPr>
          <w:rFonts w:ascii="Arial" w:hAnsi="Arial" w:cs="Arial"/>
          <w:sz w:val="24"/>
          <w:szCs w:val="24"/>
        </w:rPr>
      </w:pPr>
      <w:r w:rsidRPr="0010143B">
        <w:rPr>
          <w:rFonts w:ascii="Arial" w:hAnsi="Arial" w:cs="Arial"/>
          <w:sz w:val="24"/>
          <w:szCs w:val="24"/>
        </w:rPr>
        <w:t>Управляющий делами</w:t>
      </w:r>
    </w:p>
    <w:p w:rsidR="0010143B" w:rsidRPr="0010143B" w:rsidRDefault="0010143B" w:rsidP="0010143B">
      <w:pPr>
        <w:jc w:val="right"/>
        <w:rPr>
          <w:rFonts w:ascii="Arial" w:hAnsi="Arial" w:cs="Arial"/>
          <w:sz w:val="24"/>
          <w:szCs w:val="24"/>
        </w:rPr>
      </w:pPr>
      <w:r w:rsidRPr="0010143B">
        <w:rPr>
          <w:rFonts w:ascii="Arial" w:hAnsi="Arial" w:cs="Arial"/>
          <w:sz w:val="24"/>
          <w:szCs w:val="24"/>
        </w:rPr>
        <w:t>Думы города Пятигорска</w:t>
      </w:r>
    </w:p>
    <w:p w:rsidR="006D399B" w:rsidRPr="0010143B" w:rsidRDefault="0010143B" w:rsidP="0010143B">
      <w:pPr>
        <w:jc w:val="right"/>
        <w:rPr>
          <w:rFonts w:ascii="Arial" w:hAnsi="Arial" w:cs="Arial"/>
          <w:sz w:val="24"/>
          <w:szCs w:val="24"/>
        </w:rPr>
      </w:pPr>
      <w:r w:rsidRPr="0010143B">
        <w:rPr>
          <w:rFonts w:ascii="Arial" w:hAnsi="Arial" w:cs="Arial"/>
          <w:sz w:val="24"/>
          <w:szCs w:val="24"/>
        </w:rPr>
        <w:t>А.В.ПЫШКО</w:t>
      </w:r>
    </w:p>
    <w:p w:rsidR="006D399B" w:rsidRDefault="006D399B" w:rsidP="00277208">
      <w:pPr>
        <w:jc w:val="right"/>
        <w:rPr>
          <w:rFonts w:ascii="Arial" w:hAnsi="Arial" w:cs="Arial"/>
          <w:sz w:val="24"/>
          <w:szCs w:val="24"/>
        </w:rPr>
      </w:pPr>
    </w:p>
    <w:p w:rsidR="009561EC" w:rsidRPr="0010143B" w:rsidRDefault="009561EC" w:rsidP="00277208">
      <w:pPr>
        <w:jc w:val="right"/>
        <w:rPr>
          <w:rFonts w:ascii="Arial" w:hAnsi="Arial" w:cs="Arial"/>
          <w:sz w:val="24"/>
          <w:szCs w:val="24"/>
        </w:rPr>
      </w:pPr>
    </w:p>
    <w:p w:rsidR="00277208" w:rsidRDefault="00277208" w:rsidP="00277208">
      <w:pPr>
        <w:ind w:left="4820"/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lastRenderedPageBreak/>
        <w:t>Приложение</w:t>
      </w:r>
      <w:r>
        <w:rPr>
          <w:rFonts w:ascii="Arial" w:hAnsi="Arial" w:cs="Arial"/>
          <w:b/>
          <w:sz w:val="32"/>
          <w:szCs w:val="32"/>
        </w:rPr>
        <w:t xml:space="preserve"> 2</w:t>
      </w:r>
    </w:p>
    <w:p w:rsidR="00277208" w:rsidRPr="002335E4" w:rsidRDefault="00277208" w:rsidP="00277208">
      <w:pPr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к решению Думы города Пятигорска</w:t>
      </w:r>
    </w:p>
    <w:p w:rsidR="00277208" w:rsidRPr="002335E4" w:rsidRDefault="007223CC" w:rsidP="00277208">
      <w:pPr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 xml:space="preserve">от </w:t>
      </w:r>
      <w:r w:rsidRPr="00395BD7">
        <w:rPr>
          <w:rFonts w:ascii="Arial" w:hAnsi="Arial" w:cs="Arial"/>
          <w:b/>
          <w:sz w:val="32"/>
          <w:szCs w:val="32"/>
          <w:lang w:eastAsia="ar-SA"/>
        </w:rPr>
        <w:t>21 февраля 2019 года № 8-32 РД</w:t>
      </w:r>
    </w:p>
    <w:p w:rsidR="00AC215B" w:rsidRPr="00277208" w:rsidRDefault="00AC215B" w:rsidP="00277208">
      <w:pPr>
        <w:tabs>
          <w:tab w:val="left" w:pos="9355"/>
        </w:tabs>
        <w:ind w:right="-5"/>
        <w:jc w:val="right"/>
        <w:rPr>
          <w:rFonts w:ascii="Arial" w:hAnsi="Arial" w:cs="Arial"/>
          <w:sz w:val="24"/>
          <w:szCs w:val="28"/>
        </w:rPr>
      </w:pPr>
    </w:p>
    <w:p w:rsidR="00AC215B" w:rsidRPr="00277208" w:rsidRDefault="00AC215B" w:rsidP="00277208">
      <w:pPr>
        <w:tabs>
          <w:tab w:val="left" w:pos="9355"/>
        </w:tabs>
        <w:ind w:right="-5"/>
        <w:jc w:val="right"/>
        <w:rPr>
          <w:rFonts w:ascii="Arial" w:hAnsi="Arial" w:cs="Arial"/>
          <w:sz w:val="24"/>
          <w:szCs w:val="28"/>
        </w:rPr>
      </w:pPr>
    </w:p>
    <w:p w:rsidR="007223CC" w:rsidRPr="007223CC" w:rsidRDefault="007223CC" w:rsidP="007223CC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7223CC">
        <w:rPr>
          <w:rFonts w:ascii="Arial" w:hAnsi="Arial" w:cs="Arial"/>
          <w:b/>
          <w:sz w:val="32"/>
          <w:szCs w:val="32"/>
        </w:rPr>
        <w:t>ТЕКСТ</w:t>
      </w:r>
    </w:p>
    <w:p w:rsidR="008B6DFC" w:rsidRPr="00277208" w:rsidRDefault="007223CC" w:rsidP="007223CC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7223CC">
        <w:rPr>
          <w:rFonts w:ascii="Arial" w:hAnsi="Arial" w:cs="Arial"/>
          <w:b/>
          <w:sz w:val="32"/>
          <w:szCs w:val="32"/>
        </w:rPr>
        <w:t>НА МЕМОРИАЛЬНОМ (ПАМЯТНОМ) ЗНАКЕ</w:t>
      </w:r>
    </w:p>
    <w:p w:rsidR="008B6DFC" w:rsidRPr="00277208" w:rsidRDefault="008B6DFC" w:rsidP="007223CC">
      <w:pPr>
        <w:tabs>
          <w:tab w:val="left" w:pos="9355"/>
        </w:tabs>
        <w:ind w:right="-5"/>
        <w:rPr>
          <w:rFonts w:ascii="Arial" w:hAnsi="Arial" w:cs="Arial"/>
          <w:sz w:val="24"/>
          <w:szCs w:val="28"/>
        </w:rPr>
      </w:pPr>
    </w:p>
    <w:p w:rsidR="00277208" w:rsidRPr="00277208" w:rsidRDefault="007223CC" w:rsidP="007223CC">
      <w:pPr>
        <w:tabs>
          <w:tab w:val="left" w:pos="9355"/>
        </w:tabs>
        <w:ind w:right="-5"/>
        <w:rPr>
          <w:rFonts w:ascii="Arial" w:hAnsi="Arial" w:cs="Arial"/>
          <w:sz w:val="24"/>
          <w:szCs w:val="24"/>
        </w:rPr>
      </w:pPr>
      <w:r w:rsidRPr="007223CC">
        <w:rPr>
          <w:rFonts w:ascii="Arial" w:hAnsi="Arial" w:cs="Arial"/>
          <w:noProof/>
          <w:sz w:val="24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-539166</wp:posOffset>
            </wp:positionH>
            <wp:positionV relativeFrom="paragraph">
              <wp:posOffset>278028</wp:posOffset>
            </wp:positionV>
            <wp:extent cx="6286653" cy="2918765"/>
            <wp:effectExtent l="19050" t="0" r="0" b="0"/>
            <wp:wrapThrough wrapText="bothSides">
              <wp:wrapPolygon edited="0">
                <wp:start x="-65" y="0"/>
                <wp:lineTo x="-65" y="21449"/>
                <wp:lineTo x="21600" y="21449"/>
                <wp:lineTo x="21600" y="0"/>
                <wp:lineTo x="-65" y="0"/>
              </wp:wrapPolygon>
            </wp:wrapThrough>
            <wp:docPr id="19" name="Рисунок 19" descr="Снимокк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нимокк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91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7208" w:rsidRDefault="00277208" w:rsidP="00277208">
      <w:pPr>
        <w:jc w:val="right"/>
        <w:rPr>
          <w:rFonts w:ascii="Arial" w:hAnsi="Arial" w:cs="Arial"/>
          <w:sz w:val="24"/>
          <w:szCs w:val="24"/>
        </w:rPr>
      </w:pPr>
    </w:p>
    <w:p w:rsidR="007223CC" w:rsidRPr="00277208" w:rsidRDefault="007223CC" w:rsidP="00277208">
      <w:pPr>
        <w:jc w:val="right"/>
        <w:rPr>
          <w:rFonts w:ascii="Arial" w:hAnsi="Arial" w:cs="Arial"/>
          <w:sz w:val="24"/>
          <w:szCs w:val="24"/>
        </w:rPr>
      </w:pPr>
    </w:p>
    <w:p w:rsidR="0010143B" w:rsidRPr="0010143B" w:rsidRDefault="0010143B" w:rsidP="0010143B">
      <w:pPr>
        <w:jc w:val="right"/>
        <w:rPr>
          <w:rFonts w:ascii="Arial" w:hAnsi="Arial" w:cs="Arial"/>
          <w:sz w:val="24"/>
          <w:szCs w:val="24"/>
        </w:rPr>
      </w:pPr>
      <w:r w:rsidRPr="0010143B">
        <w:rPr>
          <w:rFonts w:ascii="Arial" w:hAnsi="Arial" w:cs="Arial"/>
          <w:sz w:val="24"/>
          <w:szCs w:val="24"/>
        </w:rPr>
        <w:t>Управляющий делами</w:t>
      </w:r>
    </w:p>
    <w:p w:rsidR="0010143B" w:rsidRPr="0010143B" w:rsidRDefault="0010143B" w:rsidP="0010143B">
      <w:pPr>
        <w:jc w:val="right"/>
        <w:rPr>
          <w:rFonts w:ascii="Arial" w:hAnsi="Arial" w:cs="Arial"/>
          <w:sz w:val="24"/>
          <w:szCs w:val="24"/>
        </w:rPr>
      </w:pPr>
      <w:r w:rsidRPr="0010143B">
        <w:rPr>
          <w:rFonts w:ascii="Arial" w:hAnsi="Arial" w:cs="Arial"/>
          <w:sz w:val="24"/>
          <w:szCs w:val="24"/>
        </w:rPr>
        <w:t>Думы города Пятигорска</w:t>
      </w:r>
    </w:p>
    <w:p w:rsidR="0010143B" w:rsidRPr="0010143B" w:rsidRDefault="0010143B" w:rsidP="0010143B">
      <w:pPr>
        <w:jc w:val="right"/>
        <w:rPr>
          <w:rFonts w:ascii="Arial" w:hAnsi="Arial" w:cs="Arial"/>
          <w:sz w:val="24"/>
          <w:szCs w:val="24"/>
        </w:rPr>
      </w:pPr>
      <w:r w:rsidRPr="0010143B">
        <w:rPr>
          <w:rFonts w:ascii="Arial" w:hAnsi="Arial" w:cs="Arial"/>
          <w:sz w:val="24"/>
          <w:szCs w:val="24"/>
        </w:rPr>
        <w:t>А.В.ПЫШКО</w:t>
      </w:r>
    </w:p>
    <w:sectPr w:rsidR="0010143B" w:rsidRPr="0010143B" w:rsidSect="006D399B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6D08"/>
    <w:rsid w:val="00002E52"/>
    <w:rsid w:val="00011AE4"/>
    <w:rsid w:val="00014AD5"/>
    <w:rsid w:val="00024E55"/>
    <w:rsid w:val="00024EDD"/>
    <w:rsid w:val="0003113F"/>
    <w:rsid w:val="000334E1"/>
    <w:rsid w:val="00042DED"/>
    <w:rsid w:val="00043159"/>
    <w:rsid w:val="000562A2"/>
    <w:rsid w:val="000562AD"/>
    <w:rsid w:val="000570A3"/>
    <w:rsid w:val="00070873"/>
    <w:rsid w:val="00072F63"/>
    <w:rsid w:val="000732A4"/>
    <w:rsid w:val="00073560"/>
    <w:rsid w:val="000931AE"/>
    <w:rsid w:val="000974A5"/>
    <w:rsid w:val="00097740"/>
    <w:rsid w:val="000A0567"/>
    <w:rsid w:val="000A0F20"/>
    <w:rsid w:val="000A5C0B"/>
    <w:rsid w:val="000A5CB1"/>
    <w:rsid w:val="000B10B4"/>
    <w:rsid w:val="000B3CDB"/>
    <w:rsid w:val="000B522E"/>
    <w:rsid w:val="000C0995"/>
    <w:rsid w:val="000C3C5B"/>
    <w:rsid w:val="000E7271"/>
    <w:rsid w:val="000F025B"/>
    <w:rsid w:val="000F1A1B"/>
    <w:rsid w:val="0010143B"/>
    <w:rsid w:val="001152C3"/>
    <w:rsid w:val="00122413"/>
    <w:rsid w:val="001252FD"/>
    <w:rsid w:val="0013080D"/>
    <w:rsid w:val="00131B1A"/>
    <w:rsid w:val="001361D1"/>
    <w:rsid w:val="001406FF"/>
    <w:rsid w:val="00146BA0"/>
    <w:rsid w:val="001531C6"/>
    <w:rsid w:val="00153F4C"/>
    <w:rsid w:val="001569EA"/>
    <w:rsid w:val="0016662E"/>
    <w:rsid w:val="00170E59"/>
    <w:rsid w:val="001720DE"/>
    <w:rsid w:val="0017269F"/>
    <w:rsid w:val="00172D63"/>
    <w:rsid w:val="001735A4"/>
    <w:rsid w:val="00175943"/>
    <w:rsid w:val="00182EE8"/>
    <w:rsid w:val="00193C51"/>
    <w:rsid w:val="00194218"/>
    <w:rsid w:val="001961E2"/>
    <w:rsid w:val="001969F3"/>
    <w:rsid w:val="001A06B0"/>
    <w:rsid w:val="001A67A1"/>
    <w:rsid w:val="001B27FD"/>
    <w:rsid w:val="001B2F32"/>
    <w:rsid w:val="001B65AF"/>
    <w:rsid w:val="001C5704"/>
    <w:rsid w:val="001D0CCE"/>
    <w:rsid w:val="001D3EFC"/>
    <w:rsid w:val="001D4266"/>
    <w:rsid w:val="001E007B"/>
    <w:rsid w:val="001E069F"/>
    <w:rsid w:val="001E081B"/>
    <w:rsid w:val="001E199E"/>
    <w:rsid w:val="001E7601"/>
    <w:rsid w:val="002017EF"/>
    <w:rsid w:val="00202DE6"/>
    <w:rsid w:val="00203421"/>
    <w:rsid w:val="00203A1D"/>
    <w:rsid w:val="00207EE5"/>
    <w:rsid w:val="00226AF8"/>
    <w:rsid w:val="00227FB2"/>
    <w:rsid w:val="002333D9"/>
    <w:rsid w:val="002433E1"/>
    <w:rsid w:val="002443B7"/>
    <w:rsid w:val="00244782"/>
    <w:rsid w:val="00252C62"/>
    <w:rsid w:val="00254958"/>
    <w:rsid w:val="002564E1"/>
    <w:rsid w:val="00261634"/>
    <w:rsid w:val="00270423"/>
    <w:rsid w:val="00277208"/>
    <w:rsid w:val="002778CA"/>
    <w:rsid w:val="00281827"/>
    <w:rsid w:val="00283D92"/>
    <w:rsid w:val="00284C1C"/>
    <w:rsid w:val="002854FD"/>
    <w:rsid w:val="00290BAA"/>
    <w:rsid w:val="00290DA6"/>
    <w:rsid w:val="00290E53"/>
    <w:rsid w:val="002923A2"/>
    <w:rsid w:val="0029406E"/>
    <w:rsid w:val="00296E4B"/>
    <w:rsid w:val="0029744C"/>
    <w:rsid w:val="002A276E"/>
    <w:rsid w:val="002A3C33"/>
    <w:rsid w:val="002A6266"/>
    <w:rsid w:val="002B0439"/>
    <w:rsid w:val="002B457B"/>
    <w:rsid w:val="002C17FA"/>
    <w:rsid w:val="002C3D2D"/>
    <w:rsid w:val="002C504C"/>
    <w:rsid w:val="002D1376"/>
    <w:rsid w:val="002E3763"/>
    <w:rsid w:val="002E4E22"/>
    <w:rsid w:val="002E7E77"/>
    <w:rsid w:val="002F385F"/>
    <w:rsid w:val="002F7080"/>
    <w:rsid w:val="00302DA5"/>
    <w:rsid w:val="00315EE7"/>
    <w:rsid w:val="00316A34"/>
    <w:rsid w:val="003228B2"/>
    <w:rsid w:val="0032359C"/>
    <w:rsid w:val="00326FC2"/>
    <w:rsid w:val="00332798"/>
    <w:rsid w:val="0033323C"/>
    <w:rsid w:val="00340B8E"/>
    <w:rsid w:val="0034189D"/>
    <w:rsid w:val="003429E4"/>
    <w:rsid w:val="00350F19"/>
    <w:rsid w:val="0035139C"/>
    <w:rsid w:val="00352F3B"/>
    <w:rsid w:val="003531D6"/>
    <w:rsid w:val="003565E3"/>
    <w:rsid w:val="003577F5"/>
    <w:rsid w:val="003850FF"/>
    <w:rsid w:val="00385D93"/>
    <w:rsid w:val="003877F6"/>
    <w:rsid w:val="00390077"/>
    <w:rsid w:val="00395BD2"/>
    <w:rsid w:val="00395BD7"/>
    <w:rsid w:val="003A1430"/>
    <w:rsid w:val="003A1B7E"/>
    <w:rsid w:val="003A30FC"/>
    <w:rsid w:val="003A3D49"/>
    <w:rsid w:val="003A5D95"/>
    <w:rsid w:val="003A7489"/>
    <w:rsid w:val="003B164B"/>
    <w:rsid w:val="003B1776"/>
    <w:rsid w:val="003B1B3C"/>
    <w:rsid w:val="003C6360"/>
    <w:rsid w:val="003D140D"/>
    <w:rsid w:val="003D3550"/>
    <w:rsid w:val="003D38FD"/>
    <w:rsid w:val="003D3BED"/>
    <w:rsid w:val="003D3D0A"/>
    <w:rsid w:val="003F141B"/>
    <w:rsid w:val="003F39AB"/>
    <w:rsid w:val="003F7093"/>
    <w:rsid w:val="00400E89"/>
    <w:rsid w:val="0040354D"/>
    <w:rsid w:val="0040647D"/>
    <w:rsid w:val="0041055B"/>
    <w:rsid w:val="00411920"/>
    <w:rsid w:val="00414EB4"/>
    <w:rsid w:val="00415894"/>
    <w:rsid w:val="00415EB2"/>
    <w:rsid w:val="00417DCC"/>
    <w:rsid w:val="0042794B"/>
    <w:rsid w:val="00431A6A"/>
    <w:rsid w:val="00432C2F"/>
    <w:rsid w:val="00433B68"/>
    <w:rsid w:val="0043495E"/>
    <w:rsid w:val="00434EEC"/>
    <w:rsid w:val="00437102"/>
    <w:rsid w:val="00437A64"/>
    <w:rsid w:val="004401B4"/>
    <w:rsid w:val="00442A82"/>
    <w:rsid w:val="004447E5"/>
    <w:rsid w:val="00444FC8"/>
    <w:rsid w:val="004466C5"/>
    <w:rsid w:val="00450713"/>
    <w:rsid w:val="00452783"/>
    <w:rsid w:val="00454707"/>
    <w:rsid w:val="004547EC"/>
    <w:rsid w:val="00456A83"/>
    <w:rsid w:val="0046232C"/>
    <w:rsid w:val="00464C98"/>
    <w:rsid w:val="004653D8"/>
    <w:rsid w:val="00471AEA"/>
    <w:rsid w:val="0047356D"/>
    <w:rsid w:val="00475A6B"/>
    <w:rsid w:val="00476C0F"/>
    <w:rsid w:val="004831F7"/>
    <w:rsid w:val="00484FAB"/>
    <w:rsid w:val="0048607F"/>
    <w:rsid w:val="0049026D"/>
    <w:rsid w:val="004A3F98"/>
    <w:rsid w:val="004A4C0C"/>
    <w:rsid w:val="004B0CD1"/>
    <w:rsid w:val="004B381D"/>
    <w:rsid w:val="004B5DEE"/>
    <w:rsid w:val="004C26E7"/>
    <w:rsid w:val="004C4A0F"/>
    <w:rsid w:val="004C7347"/>
    <w:rsid w:val="004D1871"/>
    <w:rsid w:val="004D4B5C"/>
    <w:rsid w:val="004D5F27"/>
    <w:rsid w:val="004E14BE"/>
    <w:rsid w:val="004E1AF1"/>
    <w:rsid w:val="004E41C0"/>
    <w:rsid w:val="004E7601"/>
    <w:rsid w:val="004F0466"/>
    <w:rsid w:val="004F0816"/>
    <w:rsid w:val="004F0D6E"/>
    <w:rsid w:val="004F30C9"/>
    <w:rsid w:val="004F710B"/>
    <w:rsid w:val="004F7FBC"/>
    <w:rsid w:val="00502041"/>
    <w:rsid w:val="005031A9"/>
    <w:rsid w:val="0052346C"/>
    <w:rsid w:val="005247D0"/>
    <w:rsid w:val="0052598A"/>
    <w:rsid w:val="00531F1B"/>
    <w:rsid w:val="00532FBF"/>
    <w:rsid w:val="00536886"/>
    <w:rsid w:val="0054314D"/>
    <w:rsid w:val="00545FFD"/>
    <w:rsid w:val="00551F90"/>
    <w:rsid w:val="0055613A"/>
    <w:rsid w:val="00572BFE"/>
    <w:rsid w:val="00573142"/>
    <w:rsid w:val="00573250"/>
    <w:rsid w:val="005806B1"/>
    <w:rsid w:val="00583202"/>
    <w:rsid w:val="005836B2"/>
    <w:rsid w:val="005844D0"/>
    <w:rsid w:val="00592A40"/>
    <w:rsid w:val="00596372"/>
    <w:rsid w:val="005A4A54"/>
    <w:rsid w:val="005A73A0"/>
    <w:rsid w:val="005B03A7"/>
    <w:rsid w:val="005B7294"/>
    <w:rsid w:val="005C2B6E"/>
    <w:rsid w:val="005C37F2"/>
    <w:rsid w:val="005C616B"/>
    <w:rsid w:val="005C6D08"/>
    <w:rsid w:val="005D27AE"/>
    <w:rsid w:val="005D4779"/>
    <w:rsid w:val="005E15EA"/>
    <w:rsid w:val="005E7C9D"/>
    <w:rsid w:val="005F2343"/>
    <w:rsid w:val="00605A23"/>
    <w:rsid w:val="00616DE7"/>
    <w:rsid w:val="00617DE8"/>
    <w:rsid w:val="006302C3"/>
    <w:rsid w:val="00631939"/>
    <w:rsid w:val="0064430A"/>
    <w:rsid w:val="00644503"/>
    <w:rsid w:val="00644BE9"/>
    <w:rsid w:val="00646D95"/>
    <w:rsid w:val="006532E9"/>
    <w:rsid w:val="00662556"/>
    <w:rsid w:val="00663F5C"/>
    <w:rsid w:val="006644C4"/>
    <w:rsid w:val="00665053"/>
    <w:rsid w:val="006658DA"/>
    <w:rsid w:val="0068393E"/>
    <w:rsid w:val="006878B1"/>
    <w:rsid w:val="00690625"/>
    <w:rsid w:val="00690DBF"/>
    <w:rsid w:val="00692E5C"/>
    <w:rsid w:val="0069308E"/>
    <w:rsid w:val="006978C7"/>
    <w:rsid w:val="006A06A7"/>
    <w:rsid w:val="006A0ED9"/>
    <w:rsid w:val="006A2E92"/>
    <w:rsid w:val="006A3E33"/>
    <w:rsid w:val="006A4B10"/>
    <w:rsid w:val="006A5419"/>
    <w:rsid w:val="006B2FE9"/>
    <w:rsid w:val="006C20D4"/>
    <w:rsid w:val="006C2529"/>
    <w:rsid w:val="006C3C90"/>
    <w:rsid w:val="006C3DCD"/>
    <w:rsid w:val="006D0B6A"/>
    <w:rsid w:val="006D399B"/>
    <w:rsid w:val="006D5B03"/>
    <w:rsid w:val="006D6DAE"/>
    <w:rsid w:val="006E2A41"/>
    <w:rsid w:val="006E5775"/>
    <w:rsid w:val="006E5838"/>
    <w:rsid w:val="006E7D84"/>
    <w:rsid w:val="006F540A"/>
    <w:rsid w:val="006F684A"/>
    <w:rsid w:val="006F7947"/>
    <w:rsid w:val="007078AA"/>
    <w:rsid w:val="007119E4"/>
    <w:rsid w:val="00716971"/>
    <w:rsid w:val="007223CC"/>
    <w:rsid w:val="0073048E"/>
    <w:rsid w:val="00735847"/>
    <w:rsid w:val="00735E57"/>
    <w:rsid w:val="0074027D"/>
    <w:rsid w:val="0074094A"/>
    <w:rsid w:val="00744BD6"/>
    <w:rsid w:val="00756F4C"/>
    <w:rsid w:val="00760408"/>
    <w:rsid w:val="0076081C"/>
    <w:rsid w:val="00762CF9"/>
    <w:rsid w:val="007675BE"/>
    <w:rsid w:val="00767642"/>
    <w:rsid w:val="00770089"/>
    <w:rsid w:val="00771E45"/>
    <w:rsid w:val="00772461"/>
    <w:rsid w:val="0077309B"/>
    <w:rsid w:val="00775EAC"/>
    <w:rsid w:val="00782D62"/>
    <w:rsid w:val="00785B60"/>
    <w:rsid w:val="00792CA3"/>
    <w:rsid w:val="00797E71"/>
    <w:rsid w:val="007A2595"/>
    <w:rsid w:val="007A48C3"/>
    <w:rsid w:val="007A7040"/>
    <w:rsid w:val="007B1F3A"/>
    <w:rsid w:val="007C0845"/>
    <w:rsid w:val="007C1D1D"/>
    <w:rsid w:val="007C4C97"/>
    <w:rsid w:val="007C5E2A"/>
    <w:rsid w:val="007C7448"/>
    <w:rsid w:val="007D3CC6"/>
    <w:rsid w:val="007D3EF2"/>
    <w:rsid w:val="007E2C6A"/>
    <w:rsid w:val="007E4B04"/>
    <w:rsid w:val="007E4E97"/>
    <w:rsid w:val="007F0EC7"/>
    <w:rsid w:val="007F2500"/>
    <w:rsid w:val="007F25D3"/>
    <w:rsid w:val="00801A55"/>
    <w:rsid w:val="00801B95"/>
    <w:rsid w:val="008050E0"/>
    <w:rsid w:val="00805176"/>
    <w:rsid w:val="008064EC"/>
    <w:rsid w:val="0080688A"/>
    <w:rsid w:val="0081604C"/>
    <w:rsid w:val="00816A27"/>
    <w:rsid w:val="00822063"/>
    <w:rsid w:val="00835802"/>
    <w:rsid w:val="0083623B"/>
    <w:rsid w:val="008363B8"/>
    <w:rsid w:val="00836C72"/>
    <w:rsid w:val="00837DD1"/>
    <w:rsid w:val="00846C7D"/>
    <w:rsid w:val="0085383F"/>
    <w:rsid w:val="0085657F"/>
    <w:rsid w:val="008567E0"/>
    <w:rsid w:val="00864F8E"/>
    <w:rsid w:val="00867888"/>
    <w:rsid w:val="00870BD6"/>
    <w:rsid w:val="008724EB"/>
    <w:rsid w:val="00873144"/>
    <w:rsid w:val="008736B2"/>
    <w:rsid w:val="00874C1D"/>
    <w:rsid w:val="008774E5"/>
    <w:rsid w:val="0088304C"/>
    <w:rsid w:val="00884B16"/>
    <w:rsid w:val="00895307"/>
    <w:rsid w:val="008A385D"/>
    <w:rsid w:val="008A7DE2"/>
    <w:rsid w:val="008B01CA"/>
    <w:rsid w:val="008B5B24"/>
    <w:rsid w:val="008B6DFC"/>
    <w:rsid w:val="008C118C"/>
    <w:rsid w:val="008C5B6D"/>
    <w:rsid w:val="008C6967"/>
    <w:rsid w:val="008D1AD2"/>
    <w:rsid w:val="008E3B2B"/>
    <w:rsid w:val="008E3EB5"/>
    <w:rsid w:val="008E521E"/>
    <w:rsid w:val="008E5C9F"/>
    <w:rsid w:val="008F01CC"/>
    <w:rsid w:val="008F0AA3"/>
    <w:rsid w:val="008F1D00"/>
    <w:rsid w:val="008F2B14"/>
    <w:rsid w:val="008F431E"/>
    <w:rsid w:val="008F5D44"/>
    <w:rsid w:val="00905B04"/>
    <w:rsid w:val="00917392"/>
    <w:rsid w:val="00922D87"/>
    <w:rsid w:val="00923BD5"/>
    <w:rsid w:val="0092661A"/>
    <w:rsid w:val="00930CB9"/>
    <w:rsid w:val="009359FA"/>
    <w:rsid w:val="00936A24"/>
    <w:rsid w:val="00940AF9"/>
    <w:rsid w:val="00940D86"/>
    <w:rsid w:val="00942238"/>
    <w:rsid w:val="00951052"/>
    <w:rsid w:val="009561EC"/>
    <w:rsid w:val="00956A4F"/>
    <w:rsid w:val="00960E71"/>
    <w:rsid w:val="00961415"/>
    <w:rsid w:val="00964796"/>
    <w:rsid w:val="00966807"/>
    <w:rsid w:val="0096680E"/>
    <w:rsid w:val="00981BF5"/>
    <w:rsid w:val="00982478"/>
    <w:rsid w:val="00982FCF"/>
    <w:rsid w:val="00992EAF"/>
    <w:rsid w:val="00993C60"/>
    <w:rsid w:val="00996067"/>
    <w:rsid w:val="009A0A0F"/>
    <w:rsid w:val="009A1518"/>
    <w:rsid w:val="009A2859"/>
    <w:rsid w:val="009A52CF"/>
    <w:rsid w:val="009B2411"/>
    <w:rsid w:val="009B54BB"/>
    <w:rsid w:val="009B5EE2"/>
    <w:rsid w:val="009B7F22"/>
    <w:rsid w:val="009C0DEA"/>
    <w:rsid w:val="009C20BA"/>
    <w:rsid w:val="009C529A"/>
    <w:rsid w:val="009D4260"/>
    <w:rsid w:val="009E3FDC"/>
    <w:rsid w:val="009E5DCD"/>
    <w:rsid w:val="009E6B63"/>
    <w:rsid w:val="009F140D"/>
    <w:rsid w:val="00A00BA6"/>
    <w:rsid w:val="00A07759"/>
    <w:rsid w:val="00A15B26"/>
    <w:rsid w:val="00A16995"/>
    <w:rsid w:val="00A16B74"/>
    <w:rsid w:val="00A17A29"/>
    <w:rsid w:val="00A17A2B"/>
    <w:rsid w:val="00A23D6C"/>
    <w:rsid w:val="00A276C4"/>
    <w:rsid w:val="00A303F3"/>
    <w:rsid w:val="00A3052C"/>
    <w:rsid w:val="00A472A9"/>
    <w:rsid w:val="00A52326"/>
    <w:rsid w:val="00A5342B"/>
    <w:rsid w:val="00A53B6F"/>
    <w:rsid w:val="00A5476D"/>
    <w:rsid w:val="00A57466"/>
    <w:rsid w:val="00A61ECF"/>
    <w:rsid w:val="00A640A5"/>
    <w:rsid w:val="00A672AD"/>
    <w:rsid w:val="00A67C5A"/>
    <w:rsid w:val="00A7293D"/>
    <w:rsid w:val="00A730A2"/>
    <w:rsid w:val="00A8275E"/>
    <w:rsid w:val="00A85873"/>
    <w:rsid w:val="00A85A0D"/>
    <w:rsid w:val="00A8601B"/>
    <w:rsid w:val="00A91A93"/>
    <w:rsid w:val="00A93D3A"/>
    <w:rsid w:val="00A94420"/>
    <w:rsid w:val="00A970C6"/>
    <w:rsid w:val="00A97312"/>
    <w:rsid w:val="00AA1934"/>
    <w:rsid w:val="00AA2E93"/>
    <w:rsid w:val="00AA30E4"/>
    <w:rsid w:val="00AA63E2"/>
    <w:rsid w:val="00AB1C59"/>
    <w:rsid w:val="00AC215B"/>
    <w:rsid w:val="00AD6628"/>
    <w:rsid w:val="00AE00B3"/>
    <w:rsid w:val="00AE14C9"/>
    <w:rsid w:val="00AE6D74"/>
    <w:rsid w:val="00AF1B69"/>
    <w:rsid w:val="00AF3D2C"/>
    <w:rsid w:val="00B01018"/>
    <w:rsid w:val="00B0502C"/>
    <w:rsid w:val="00B12190"/>
    <w:rsid w:val="00B20E03"/>
    <w:rsid w:val="00B21FCE"/>
    <w:rsid w:val="00B23F4C"/>
    <w:rsid w:val="00B257EF"/>
    <w:rsid w:val="00B27E13"/>
    <w:rsid w:val="00B40EB5"/>
    <w:rsid w:val="00B46C3F"/>
    <w:rsid w:val="00B53DA3"/>
    <w:rsid w:val="00B54C1E"/>
    <w:rsid w:val="00B56595"/>
    <w:rsid w:val="00B565EC"/>
    <w:rsid w:val="00B60C56"/>
    <w:rsid w:val="00B626A2"/>
    <w:rsid w:val="00B705EE"/>
    <w:rsid w:val="00B73747"/>
    <w:rsid w:val="00B75292"/>
    <w:rsid w:val="00B7667F"/>
    <w:rsid w:val="00B805FF"/>
    <w:rsid w:val="00B82628"/>
    <w:rsid w:val="00B86647"/>
    <w:rsid w:val="00B878CB"/>
    <w:rsid w:val="00B91BEE"/>
    <w:rsid w:val="00B932B4"/>
    <w:rsid w:val="00B965DC"/>
    <w:rsid w:val="00B9663E"/>
    <w:rsid w:val="00B97A59"/>
    <w:rsid w:val="00BA0EB7"/>
    <w:rsid w:val="00BA18A0"/>
    <w:rsid w:val="00BA536E"/>
    <w:rsid w:val="00BA5B3B"/>
    <w:rsid w:val="00BB160E"/>
    <w:rsid w:val="00BB1EAA"/>
    <w:rsid w:val="00BB4D2A"/>
    <w:rsid w:val="00BB647D"/>
    <w:rsid w:val="00BC0CD9"/>
    <w:rsid w:val="00BC1EEA"/>
    <w:rsid w:val="00BD1FC1"/>
    <w:rsid w:val="00BD2B66"/>
    <w:rsid w:val="00BD3885"/>
    <w:rsid w:val="00BD5FBF"/>
    <w:rsid w:val="00BE1CC1"/>
    <w:rsid w:val="00BE493A"/>
    <w:rsid w:val="00BE6010"/>
    <w:rsid w:val="00BF1FA2"/>
    <w:rsid w:val="00C05C88"/>
    <w:rsid w:val="00C102BA"/>
    <w:rsid w:val="00C104BC"/>
    <w:rsid w:val="00C10785"/>
    <w:rsid w:val="00C11D44"/>
    <w:rsid w:val="00C179F9"/>
    <w:rsid w:val="00C17C51"/>
    <w:rsid w:val="00C20890"/>
    <w:rsid w:val="00C23E20"/>
    <w:rsid w:val="00C24287"/>
    <w:rsid w:val="00C273A0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5358"/>
    <w:rsid w:val="00C57A67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A298C"/>
    <w:rsid w:val="00CA52B8"/>
    <w:rsid w:val="00CB2EFF"/>
    <w:rsid w:val="00CB787A"/>
    <w:rsid w:val="00CC0285"/>
    <w:rsid w:val="00CC1F0B"/>
    <w:rsid w:val="00CC2A07"/>
    <w:rsid w:val="00CC4655"/>
    <w:rsid w:val="00CD0516"/>
    <w:rsid w:val="00CD227B"/>
    <w:rsid w:val="00CD6996"/>
    <w:rsid w:val="00CE0B58"/>
    <w:rsid w:val="00CF19B8"/>
    <w:rsid w:val="00D032D8"/>
    <w:rsid w:val="00D0765E"/>
    <w:rsid w:val="00D13738"/>
    <w:rsid w:val="00D13B95"/>
    <w:rsid w:val="00D15129"/>
    <w:rsid w:val="00D22422"/>
    <w:rsid w:val="00D2371D"/>
    <w:rsid w:val="00D240A2"/>
    <w:rsid w:val="00D27DDB"/>
    <w:rsid w:val="00D36AB9"/>
    <w:rsid w:val="00D4503C"/>
    <w:rsid w:val="00D5549A"/>
    <w:rsid w:val="00D56264"/>
    <w:rsid w:val="00D60689"/>
    <w:rsid w:val="00D60F03"/>
    <w:rsid w:val="00D636CD"/>
    <w:rsid w:val="00D64676"/>
    <w:rsid w:val="00D65229"/>
    <w:rsid w:val="00D65D93"/>
    <w:rsid w:val="00D67BE7"/>
    <w:rsid w:val="00D72222"/>
    <w:rsid w:val="00D749D1"/>
    <w:rsid w:val="00D75B1C"/>
    <w:rsid w:val="00D7615E"/>
    <w:rsid w:val="00D84BF0"/>
    <w:rsid w:val="00D854D9"/>
    <w:rsid w:val="00D91918"/>
    <w:rsid w:val="00D9454B"/>
    <w:rsid w:val="00DA27EB"/>
    <w:rsid w:val="00DA411D"/>
    <w:rsid w:val="00DA50DC"/>
    <w:rsid w:val="00DA6C02"/>
    <w:rsid w:val="00DA79F9"/>
    <w:rsid w:val="00DC0F7F"/>
    <w:rsid w:val="00DC4D38"/>
    <w:rsid w:val="00DD0593"/>
    <w:rsid w:val="00DD7C09"/>
    <w:rsid w:val="00DE5479"/>
    <w:rsid w:val="00DE63F0"/>
    <w:rsid w:val="00DF16F5"/>
    <w:rsid w:val="00DF7416"/>
    <w:rsid w:val="00E011F0"/>
    <w:rsid w:val="00E01C75"/>
    <w:rsid w:val="00E04476"/>
    <w:rsid w:val="00E06F28"/>
    <w:rsid w:val="00E110B1"/>
    <w:rsid w:val="00E11C7D"/>
    <w:rsid w:val="00E16437"/>
    <w:rsid w:val="00E26A00"/>
    <w:rsid w:val="00E305B8"/>
    <w:rsid w:val="00E31209"/>
    <w:rsid w:val="00E31332"/>
    <w:rsid w:val="00E43078"/>
    <w:rsid w:val="00E528D7"/>
    <w:rsid w:val="00E52AD7"/>
    <w:rsid w:val="00E544F6"/>
    <w:rsid w:val="00E62D80"/>
    <w:rsid w:val="00E62DE1"/>
    <w:rsid w:val="00E65592"/>
    <w:rsid w:val="00E72B72"/>
    <w:rsid w:val="00E74649"/>
    <w:rsid w:val="00E87096"/>
    <w:rsid w:val="00E87C2E"/>
    <w:rsid w:val="00E953BA"/>
    <w:rsid w:val="00EA1086"/>
    <w:rsid w:val="00EA32F5"/>
    <w:rsid w:val="00EA6A14"/>
    <w:rsid w:val="00EB6FA1"/>
    <w:rsid w:val="00EB7762"/>
    <w:rsid w:val="00EC0F89"/>
    <w:rsid w:val="00EC10DA"/>
    <w:rsid w:val="00EC3499"/>
    <w:rsid w:val="00EC4B0F"/>
    <w:rsid w:val="00EC6468"/>
    <w:rsid w:val="00EC730C"/>
    <w:rsid w:val="00EC78F5"/>
    <w:rsid w:val="00EC7A65"/>
    <w:rsid w:val="00ED0083"/>
    <w:rsid w:val="00ED135B"/>
    <w:rsid w:val="00ED4F05"/>
    <w:rsid w:val="00ED5C06"/>
    <w:rsid w:val="00EE1C18"/>
    <w:rsid w:val="00EF2935"/>
    <w:rsid w:val="00EF2BDC"/>
    <w:rsid w:val="00F003F4"/>
    <w:rsid w:val="00F00998"/>
    <w:rsid w:val="00F01D39"/>
    <w:rsid w:val="00F043E7"/>
    <w:rsid w:val="00F06F40"/>
    <w:rsid w:val="00F13C48"/>
    <w:rsid w:val="00F213E4"/>
    <w:rsid w:val="00F315EA"/>
    <w:rsid w:val="00F333E3"/>
    <w:rsid w:val="00F408D9"/>
    <w:rsid w:val="00F445FC"/>
    <w:rsid w:val="00F502CD"/>
    <w:rsid w:val="00F51E2B"/>
    <w:rsid w:val="00F649A6"/>
    <w:rsid w:val="00F65E20"/>
    <w:rsid w:val="00F65E79"/>
    <w:rsid w:val="00F77DBD"/>
    <w:rsid w:val="00F83078"/>
    <w:rsid w:val="00F83228"/>
    <w:rsid w:val="00F904EB"/>
    <w:rsid w:val="00F91127"/>
    <w:rsid w:val="00F93AC1"/>
    <w:rsid w:val="00F948B1"/>
    <w:rsid w:val="00F97E21"/>
    <w:rsid w:val="00FA2CF6"/>
    <w:rsid w:val="00FA55A8"/>
    <w:rsid w:val="00FA653F"/>
    <w:rsid w:val="00FB3B90"/>
    <w:rsid w:val="00FB7073"/>
    <w:rsid w:val="00FC0AFE"/>
    <w:rsid w:val="00FC1AC2"/>
    <w:rsid w:val="00FC5732"/>
    <w:rsid w:val="00FC6A31"/>
    <w:rsid w:val="00FD22B7"/>
    <w:rsid w:val="00FD274E"/>
    <w:rsid w:val="00FE35AB"/>
    <w:rsid w:val="00FE4526"/>
    <w:rsid w:val="00FE45D3"/>
    <w:rsid w:val="00FF46D6"/>
    <w:rsid w:val="00FF5650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3" type="connector" idref="#AutoShape 10"/>
        <o:r id="V:Rule4" type="connector" idref="#AutoShape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D08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6D08"/>
    <w:pPr>
      <w:keepNext/>
      <w:tabs>
        <w:tab w:val="num" w:pos="720"/>
      </w:tabs>
      <w:suppressAutoHyphens/>
      <w:ind w:left="720" w:hanging="360"/>
      <w:jc w:val="center"/>
      <w:outlineLvl w:val="0"/>
    </w:pPr>
    <w:rPr>
      <w:b/>
      <w:bCs/>
      <w:sz w:val="52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C6D08"/>
    <w:pPr>
      <w:keepNext/>
      <w:tabs>
        <w:tab w:val="num" w:pos="1440"/>
      </w:tabs>
      <w:suppressAutoHyphens/>
      <w:ind w:left="1440" w:hanging="360"/>
      <w:jc w:val="center"/>
      <w:outlineLvl w:val="1"/>
    </w:pPr>
    <w:rPr>
      <w:b/>
      <w:bCs/>
      <w:sz w:val="36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5C6D08"/>
    <w:pPr>
      <w:keepNext/>
      <w:tabs>
        <w:tab w:val="num" w:pos="2160"/>
      </w:tabs>
      <w:suppressAutoHyphens/>
      <w:ind w:left="2160" w:hanging="180"/>
      <w:jc w:val="center"/>
      <w:outlineLvl w:val="2"/>
    </w:pPr>
    <w:rPr>
      <w:sz w:val="3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6D08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C6D08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5C6D08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C6D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D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B6DFC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rsid w:val="00FD274E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FD27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2598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259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caption"/>
    <w:basedOn w:val="a"/>
    <w:next w:val="a"/>
    <w:uiPriority w:val="35"/>
    <w:semiHidden/>
    <w:unhideWhenUsed/>
    <w:qFormat/>
    <w:rsid w:val="00D032D8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715E5-0C3B-4463-86EC-00C3610F0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18</cp:revision>
  <cp:lastPrinted>2017-02-20T11:52:00Z</cp:lastPrinted>
  <dcterms:created xsi:type="dcterms:W3CDTF">2017-02-15T11:41:00Z</dcterms:created>
  <dcterms:modified xsi:type="dcterms:W3CDTF">2019-03-01T11:21:00Z</dcterms:modified>
</cp:coreProperties>
</file>